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3769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6021,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6021,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403-ПП/3769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09:31:36.370;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09:31:36.370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